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AC16" w14:textId="61F7BF0E" w:rsidR="00081048" w:rsidRDefault="00243A07" w:rsidP="00081048">
      <w:pPr>
        <w:pStyle w:val="VSVTitelniveau1"/>
        <w:rPr>
          <w:lang w:val="nl-BE"/>
        </w:rPr>
      </w:pPr>
      <w:r>
        <w:rPr>
          <w:lang w:val="nl-BE"/>
        </w:rPr>
        <w:t>Veilig naar school</w:t>
      </w:r>
    </w:p>
    <w:p w14:paraId="7869607D" w14:textId="7DA78488" w:rsidR="00243A07" w:rsidRDefault="00243A07" w:rsidP="00243A07">
      <w:pPr>
        <w:pStyle w:val="Ondertitel"/>
        <w:rPr>
          <w:lang w:val="nl-BE"/>
        </w:rPr>
      </w:pPr>
      <w:r>
        <w:rPr>
          <w:lang w:val="nl-BE"/>
        </w:rPr>
        <w:t>online opleiding</w:t>
      </w:r>
    </w:p>
    <w:p w14:paraId="1E9D1805" w14:textId="213CF5D9" w:rsidR="00243A07" w:rsidRDefault="00243A07" w:rsidP="00081048">
      <w:pPr>
        <w:pStyle w:val="VSVTitelniveau1"/>
        <w:rPr>
          <w:lang w:val="nl-BE"/>
        </w:rPr>
      </w:pPr>
    </w:p>
    <w:p w14:paraId="3AB040CD" w14:textId="663059A2" w:rsidR="00243A07" w:rsidRPr="00110E84" w:rsidRDefault="00243A07" w:rsidP="0053107B">
      <w:pPr>
        <w:pStyle w:val="VSVTitelniveau2"/>
      </w:pPr>
      <w:r>
        <w:t>Module 1</w:t>
      </w:r>
      <w:r w:rsidR="000A0104">
        <w:tab/>
      </w:r>
      <w:r w:rsidR="000A0104">
        <w:tab/>
      </w:r>
      <w:r>
        <w:t xml:space="preserve"> dinsdag 25 oktober 2022</w:t>
      </w:r>
    </w:p>
    <w:p w14:paraId="6DF0BAF0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14.00 uur</w:t>
      </w:r>
      <w:r>
        <w:rPr>
          <w:rStyle w:val="tabchar"/>
          <w:rFonts w:ascii="Calibri" w:hAnsi="Calibri" w:cs="Calibri"/>
          <w:sz w:val="22"/>
          <w:szCs w:val="22"/>
        </w:rPr>
        <w:tab/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Inleiding</w:t>
      </w:r>
      <w:r w:rsidRPr="00243A0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47408425" w14:textId="4F26972D" w:rsid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>Kim Jacobs, teamverantwoordelijke verkeers- en mobiliteitseducatie, VSV</w:t>
      </w:r>
      <w:r>
        <w:rPr>
          <w:rStyle w:val="eop"/>
          <w:rFonts w:ascii="Calibri" w:hAnsi="Calibri" w:cs="Calibri"/>
          <w:sz w:val="20"/>
          <w:szCs w:val="20"/>
        </w:rPr>
        <w:t> </w:t>
      </w:r>
      <w:r>
        <w:rPr>
          <w:rStyle w:val="eop"/>
          <w:rFonts w:ascii="Calibri" w:hAnsi="Calibri" w:cs="Calibri"/>
          <w:sz w:val="20"/>
          <w:szCs w:val="20"/>
        </w:rPr>
        <w:br/>
      </w:r>
    </w:p>
    <w:p w14:paraId="6C576C25" w14:textId="27CBE6C8" w:rsidR="00243A07" w:rsidRDefault="00243A07" w:rsidP="00243A07">
      <w:pPr>
        <w:pStyle w:val="paragraph"/>
        <w:spacing w:before="0" w:beforeAutospacing="0" w:after="0" w:afterAutospacing="0"/>
        <w:ind w:left="1410" w:hanging="141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14.05 uur</w:t>
      </w:r>
      <w:r>
        <w:rPr>
          <w:rStyle w:val="tabchar"/>
          <w:rFonts w:ascii="Calibri" w:hAnsi="Calibri" w:cs="Calibri"/>
          <w:sz w:val="22"/>
          <w:szCs w:val="22"/>
        </w:rPr>
        <w:tab/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Veilig naar school-Infrastructuur</w:t>
      </w:r>
    </w:p>
    <w:p w14:paraId="111A5C22" w14:textId="3BFE5929" w:rsidR="00243A07" w:rsidRPr="00243A07" w:rsidRDefault="00243A07" w:rsidP="00243A07">
      <w:pPr>
        <w:pStyle w:val="paragraph"/>
        <w:spacing w:before="0" w:beforeAutospacing="0" w:after="0" w:afterAutospacing="0"/>
        <w:ind w:left="1410" w:hanging="141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243A07">
        <w:rPr>
          <w:rStyle w:val="normaltextrun"/>
          <w:rFonts w:ascii="Calibri" w:hAnsi="Calibri" w:cs="Calibri"/>
          <w:sz w:val="22"/>
          <w:szCs w:val="22"/>
        </w:rPr>
        <w:t xml:space="preserve">                            </w:t>
      </w:r>
      <w:r w:rsidRPr="00243A07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Pr="00243A07">
        <w:rPr>
          <w:rStyle w:val="normaltextrun"/>
          <w:rFonts w:ascii="Calibri" w:hAnsi="Calibri" w:cs="Calibri"/>
          <w:sz w:val="22"/>
          <w:szCs w:val="22"/>
        </w:rPr>
        <w:t>Praktijkvoorbeelden, info subsidies en d</w:t>
      </w:r>
      <w:r>
        <w:rPr>
          <w:rStyle w:val="normaltextrun"/>
          <w:rFonts w:ascii="Calibri" w:hAnsi="Calibri" w:cs="Calibri"/>
          <w:sz w:val="22"/>
          <w:szCs w:val="22"/>
        </w:rPr>
        <w:t>e Fietsstraat nader bekeken</w:t>
      </w:r>
    </w:p>
    <w:p w14:paraId="3B4D2BEA" w14:textId="7CCF8E1F" w:rsidR="00243A07" w:rsidRP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  <w:lang w:val="en-US"/>
        </w:rPr>
      </w:pPr>
      <w:r w:rsidRPr="00243A07">
        <w:rPr>
          <w:rStyle w:val="normaltextrun"/>
          <w:rFonts w:ascii="Calibri" w:hAnsi="Calibri" w:cs="Calibri"/>
          <w:i/>
          <w:iCs/>
          <w:sz w:val="20"/>
          <w:szCs w:val="20"/>
          <w:lang w:val="en-US"/>
        </w:rPr>
        <w:t xml:space="preserve">Dirk Gabriëls, coach </w:t>
      </w:r>
      <w:proofErr w:type="spellStart"/>
      <w:r w:rsidRPr="00243A07">
        <w:rPr>
          <w:rStyle w:val="normaltextrun"/>
          <w:rFonts w:ascii="Calibri" w:hAnsi="Calibri" w:cs="Calibri"/>
          <w:i/>
          <w:iCs/>
          <w:sz w:val="20"/>
          <w:szCs w:val="20"/>
          <w:lang w:val="en-US"/>
        </w:rPr>
        <w:t>educatie</w:t>
      </w:r>
      <w:proofErr w:type="spellEnd"/>
      <w:r w:rsidRPr="00243A07">
        <w:rPr>
          <w:rStyle w:val="normaltextrun"/>
          <w:rFonts w:ascii="Calibri" w:hAnsi="Calibri" w:cs="Calibri"/>
          <w:i/>
          <w:iCs/>
          <w:sz w:val="20"/>
          <w:szCs w:val="20"/>
          <w:lang w:val="en-US"/>
        </w:rPr>
        <w:t>, VSV</w:t>
      </w:r>
      <w:r w:rsidRPr="00243A07">
        <w:rPr>
          <w:rStyle w:val="eop"/>
          <w:rFonts w:ascii="Calibri" w:hAnsi="Calibri" w:cs="Calibri"/>
          <w:sz w:val="20"/>
          <w:szCs w:val="20"/>
          <w:lang w:val="en-US"/>
        </w:rPr>
        <w:t> </w:t>
      </w:r>
      <w:r w:rsidRPr="00243A07">
        <w:rPr>
          <w:rStyle w:val="eop"/>
          <w:rFonts w:ascii="Calibri" w:hAnsi="Calibri" w:cs="Calibri"/>
          <w:sz w:val="20"/>
          <w:szCs w:val="20"/>
          <w:lang w:val="en-US"/>
        </w:rPr>
        <w:br/>
      </w:r>
    </w:p>
    <w:p w14:paraId="1A9A8641" w14:textId="27AF4353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14.55 uur</w:t>
      </w:r>
      <w:r>
        <w:rPr>
          <w:rStyle w:val="tabchar"/>
          <w:rFonts w:ascii="Calibri" w:hAnsi="Calibri" w:cs="Calibri"/>
          <w:sz w:val="22"/>
          <w:szCs w:val="22"/>
        </w:rPr>
        <w:tab/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Educatie, handhaving en sensibilisering</w:t>
      </w:r>
      <w:r>
        <w:rPr>
          <w:rStyle w:val="normaltextrun"/>
          <w:rFonts w:ascii="Calibri" w:hAnsi="Calibri" w:cs="Calibri"/>
          <w:sz w:val="22"/>
          <w:szCs w:val="22"/>
        </w:rPr>
        <w:t xml:space="preserve">  </w:t>
      </w:r>
    </w:p>
    <w:p w14:paraId="351D21B6" w14:textId="77777777" w:rsidR="00243A07" w:rsidRDefault="00243A07" w:rsidP="00243A07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>Bart Nobels, beleidsmedewerker verkeers- en mobiliteitseducatie, VSV</w:t>
      </w:r>
      <w:r>
        <w:rPr>
          <w:rStyle w:val="eop"/>
          <w:rFonts w:ascii="Calibri" w:hAnsi="Calibri" w:cs="Calibri"/>
          <w:sz w:val="20"/>
          <w:szCs w:val="20"/>
        </w:rPr>
        <w:t> </w:t>
      </w:r>
    </w:p>
    <w:p w14:paraId="39A32280" w14:textId="77777777" w:rsidR="00243A07" w:rsidRDefault="00243A07" w:rsidP="00243A07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eop"/>
          <w:rFonts w:ascii="Calibri" w:hAnsi="Calibri" w:cs="Calibri"/>
          <w:color w:val="777E6A"/>
          <w:sz w:val="20"/>
          <w:szCs w:val="20"/>
        </w:rPr>
        <w:t> </w:t>
      </w:r>
    </w:p>
    <w:p w14:paraId="426F6B1B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243A07">
        <w:rPr>
          <w:rStyle w:val="normaltextrun"/>
          <w:rFonts w:ascii="Calibri" w:hAnsi="Calibri" w:cs="Calibri"/>
          <w:b/>
          <w:bCs/>
          <w:sz w:val="20"/>
          <w:szCs w:val="20"/>
        </w:rPr>
        <w:t>15.40 uur</w:t>
      </w:r>
      <w:r>
        <w:rPr>
          <w:rStyle w:val="tabchar"/>
          <w:rFonts w:ascii="Calibri" w:hAnsi="Calibri" w:cs="Calibri"/>
          <w:sz w:val="20"/>
          <w:szCs w:val="20"/>
        </w:rPr>
        <w:tab/>
      </w:r>
      <w:r w:rsidRPr="00243A07">
        <w:rPr>
          <w:rStyle w:val="normaltextrun"/>
          <w:rFonts w:ascii="Calibri" w:hAnsi="Calibri" w:cs="Calibri"/>
          <w:b/>
          <w:bCs/>
          <w:sz w:val="20"/>
          <w:szCs w:val="20"/>
        </w:rPr>
        <w:t>Charter Werftransport VSV</w:t>
      </w:r>
      <w:r w:rsidRPr="00243A07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76CC625" w14:textId="418C4953" w:rsidR="00243A07" w:rsidRDefault="00243A07" w:rsidP="00243A07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>Sarah Kauwenberghs, projectverantwoordelijke Vorming professionals, VSV</w:t>
      </w:r>
      <w:r>
        <w:rPr>
          <w:rStyle w:val="eop"/>
          <w:rFonts w:ascii="Calibri" w:hAnsi="Calibri" w:cs="Calibri"/>
          <w:sz w:val="20"/>
          <w:szCs w:val="20"/>
        </w:rPr>
        <w:t> </w:t>
      </w:r>
      <w:r>
        <w:rPr>
          <w:rStyle w:val="eop"/>
          <w:rFonts w:ascii="Calibri" w:hAnsi="Calibri" w:cs="Calibri"/>
          <w:sz w:val="20"/>
          <w:szCs w:val="20"/>
        </w:rPr>
        <w:br/>
      </w:r>
    </w:p>
    <w:p w14:paraId="32FA6364" w14:textId="1A61DA9C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15.</w:t>
      </w:r>
      <w:r w:rsidR="00F21B16">
        <w:rPr>
          <w:rStyle w:val="normaltextrun"/>
          <w:rFonts w:ascii="Calibri" w:hAnsi="Calibri" w:cs="Calibri"/>
          <w:b/>
          <w:bCs/>
          <w:sz w:val="22"/>
          <w:szCs w:val="22"/>
        </w:rPr>
        <w:t>45</w:t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uur</w:t>
      </w:r>
      <w:r>
        <w:rPr>
          <w:rStyle w:val="tabchar"/>
          <w:rFonts w:ascii="Calibri" w:hAnsi="Calibri" w:cs="Calibri"/>
          <w:sz w:val="22"/>
          <w:szCs w:val="22"/>
        </w:rPr>
        <w:tab/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Conclusie</w:t>
      </w:r>
      <w:r w:rsidRPr="00243A07">
        <w:rPr>
          <w:rStyle w:val="eop"/>
          <w:rFonts w:ascii="Calibri" w:hAnsi="Calibri" w:cs="Calibri"/>
          <w:b/>
          <w:bCs/>
          <w:sz w:val="22"/>
          <w:szCs w:val="22"/>
        </w:rPr>
        <w:t> </w:t>
      </w:r>
      <w:r w:rsidR="00F21B16">
        <w:rPr>
          <w:rStyle w:val="eop"/>
          <w:rFonts w:ascii="Calibri" w:hAnsi="Calibri" w:cs="Calibri"/>
          <w:b/>
          <w:bCs/>
          <w:sz w:val="22"/>
          <w:szCs w:val="22"/>
        </w:rPr>
        <w:t>en toelichting opdracht</w:t>
      </w:r>
    </w:p>
    <w:p w14:paraId="4AC3C706" w14:textId="3DE5DDFA" w:rsid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  <w:lang w:val="fr-FR"/>
        </w:rPr>
        <w:t>Kim jacobs</w:t>
      </w:r>
      <w:r>
        <w:rPr>
          <w:rStyle w:val="eop"/>
          <w:rFonts w:ascii="Calibri" w:hAnsi="Calibri" w:cs="Calibri"/>
          <w:sz w:val="20"/>
          <w:szCs w:val="20"/>
        </w:rPr>
        <w:t> </w:t>
      </w:r>
      <w:r>
        <w:rPr>
          <w:rStyle w:val="eop"/>
          <w:rFonts w:ascii="Calibri" w:hAnsi="Calibri" w:cs="Calibri"/>
          <w:sz w:val="20"/>
          <w:szCs w:val="20"/>
        </w:rPr>
        <w:br/>
      </w:r>
    </w:p>
    <w:p w14:paraId="53B706E6" w14:textId="2FAB068A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16</w:t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.00 </w:t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uur</w:t>
      </w:r>
      <w:r>
        <w:rPr>
          <w:rStyle w:val="tabchar"/>
          <w:rFonts w:ascii="Calibri" w:hAnsi="Calibri" w:cs="Calibri"/>
          <w:sz w:val="22"/>
          <w:szCs w:val="22"/>
        </w:rPr>
        <w:tab/>
      </w:r>
      <w:r w:rsidRPr="00243A07">
        <w:rPr>
          <w:rStyle w:val="normaltextrun"/>
          <w:rFonts w:ascii="Calibri" w:hAnsi="Calibri" w:cs="Calibri"/>
          <w:b/>
          <w:bCs/>
          <w:sz w:val="22"/>
          <w:szCs w:val="22"/>
        </w:rPr>
        <w:t>Einde</w:t>
      </w:r>
      <w:r w:rsidRPr="00243A0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2F90779A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544924D0" w14:textId="726E915D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 w:cs="Segoe UI"/>
        </w:rPr>
      </w:pPr>
      <w:r>
        <w:rPr>
          <w:rStyle w:val="eop"/>
          <w:rFonts w:ascii="Cambria" w:hAnsi="Cambria" w:cs="Segoe UI"/>
        </w:rPr>
        <w:t> </w:t>
      </w:r>
    </w:p>
    <w:p w14:paraId="16CB8A09" w14:textId="197B2874" w:rsidR="000A0104" w:rsidRDefault="000A0104" w:rsidP="00243A07">
      <w:pPr>
        <w:pStyle w:val="paragraph"/>
        <w:spacing w:before="0" w:beforeAutospacing="0" w:after="0" w:afterAutospacing="0"/>
        <w:textAlignment w:val="baseline"/>
        <w:rPr>
          <w:rStyle w:val="eop"/>
          <w:rFonts w:ascii="Cambria" w:hAnsi="Cambria" w:cs="Segoe UI"/>
        </w:rPr>
      </w:pPr>
    </w:p>
    <w:p w14:paraId="0CC50B7D" w14:textId="20D914D4" w:rsidR="00243A07" w:rsidRPr="009E2E17" w:rsidRDefault="000A0104" w:rsidP="009E2E17">
      <w:pPr>
        <w:pStyle w:val="VSVTitelniveau2"/>
        <w:rPr>
          <w:rFonts w:asciiTheme="minorHAnsi" w:hAnsiTheme="minorHAnsi" w:cstheme="minorHAnsi"/>
          <w:sz w:val="18"/>
          <w:szCs w:val="18"/>
        </w:rPr>
      </w:pPr>
      <w:r w:rsidRPr="000A0104">
        <w:rPr>
          <w:rStyle w:val="eop"/>
          <w:rFonts w:asciiTheme="minorHAnsi" w:hAnsiTheme="minorHAnsi" w:cstheme="minorHAnsi"/>
        </w:rPr>
        <w:t>Module 2</w:t>
      </w:r>
      <w:r>
        <w:rPr>
          <w:rStyle w:val="eop"/>
          <w:rFonts w:asciiTheme="minorHAnsi" w:hAnsiTheme="minorHAnsi" w:cstheme="minorHAnsi"/>
        </w:rPr>
        <w:t xml:space="preserve">  </w:t>
      </w:r>
      <w:r>
        <w:rPr>
          <w:rStyle w:val="eop"/>
          <w:rFonts w:asciiTheme="minorHAnsi" w:hAnsiTheme="minorHAnsi" w:cstheme="minorHAnsi"/>
        </w:rPr>
        <w:tab/>
      </w:r>
      <w:r w:rsidRPr="000A0104">
        <w:rPr>
          <w:rStyle w:val="eop"/>
          <w:rFonts w:asciiTheme="minorHAnsi" w:hAnsiTheme="minorHAnsi" w:cstheme="minorHAnsi"/>
        </w:rPr>
        <w:t>donderdag 10 november 2022</w:t>
      </w:r>
    </w:p>
    <w:p w14:paraId="4492F2A4" w14:textId="7D414AB7" w:rsidR="000A0104" w:rsidRPr="004F1D99" w:rsidRDefault="00243A07" w:rsidP="00243A0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b/>
          <w:bCs/>
          <w:sz w:val="18"/>
          <w:szCs w:val="18"/>
        </w:rPr>
      </w:pPr>
      <w:r w:rsidRPr="004F1D99">
        <w:rPr>
          <w:rStyle w:val="eop"/>
          <w:rFonts w:ascii="Cambria" w:hAnsi="Cambria" w:cs="Segoe UI"/>
          <w:b/>
          <w:bCs/>
        </w:rPr>
        <w:t> </w:t>
      </w:r>
    </w:p>
    <w:p w14:paraId="7F31F05C" w14:textId="77777777" w:rsidR="00243A07" w:rsidRPr="004F1D99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14.00 uur</w:t>
      </w:r>
      <w:r w:rsidRPr="004F1D99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Inleiding</w:t>
      </w:r>
      <w:r w:rsidRPr="004F1D99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39DEE8C4" w14:textId="346A7BB0" w:rsidR="00243A07" w:rsidRDefault="00243A07" w:rsidP="00243A07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 xml:space="preserve">Bart Nobels en Dirk Gabriëls in </w:t>
      </w:r>
      <w:proofErr w:type="spellStart"/>
      <w:r>
        <w:rPr>
          <w:rStyle w:val="spellingerror"/>
          <w:rFonts w:ascii="Calibri" w:hAnsi="Calibri" w:cs="Calibri"/>
          <w:i/>
          <w:iCs/>
          <w:sz w:val="20"/>
          <w:szCs w:val="20"/>
        </w:rPr>
        <w:t>breakoutrooms</w:t>
      </w:r>
      <w:proofErr w:type="spellEnd"/>
      <w:r>
        <w:rPr>
          <w:rStyle w:val="eop"/>
          <w:rFonts w:ascii="Calibri" w:hAnsi="Calibri" w:cs="Calibri"/>
          <w:sz w:val="20"/>
          <w:szCs w:val="20"/>
        </w:rPr>
        <w:t> </w:t>
      </w:r>
      <w:r w:rsidR="004F1D99">
        <w:rPr>
          <w:rStyle w:val="eop"/>
          <w:rFonts w:ascii="Calibri" w:hAnsi="Calibri" w:cs="Calibri"/>
          <w:sz w:val="20"/>
          <w:szCs w:val="20"/>
        </w:rPr>
        <w:br/>
      </w:r>
    </w:p>
    <w:p w14:paraId="37947E0C" w14:textId="53F3AFD8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14.05 uur</w:t>
      </w:r>
      <w:r w:rsidRPr="004F1D99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Cases van deelnemers</w:t>
      </w:r>
      <w:r>
        <w:rPr>
          <w:rStyle w:val="scxw91614527"/>
          <w:rFonts w:ascii="Calibri" w:hAnsi="Calibri" w:cs="Calibri"/>
          <w:sz w:val="22"/>
          <w:szCs w:val="22"/>
        </w:rPr>
        <w:t> </w:t>
      </w:r>
      <w:r>
        <w:rPr>
          <w:rFonts w:ascii="Calibri" w:hAnsi="Calibri" w:cs="Calibri"/>
          <w:sz w:val="22"/>
          <w:szCs w:val="22"/>
        </w:rPr>
        <w:br/>
      </w:r>
      <w:r>
        <w:rPr>
          <w:rStyle w:val="tabchar"/>
          <w:rFonts w:ascii="Calibri" w:hAnsi="Calibri" w:cs="Calibri"/>
          <w:color w:val="777E6A"/>
          <w:sz w:val="20"/>
          <w:szCs w:val="20"/>
        </w:rPr>
        <w:tab/>
      </w:r>
      <w:r>
        <w:rPr>
          <w:rStyle w:val="tabchar"/>
          <w:rFonts w:ascii="Calibri" w:hAnsi="Calibri" w:cs="Calibri"/>
          <w:color w:val="777E6A"/>
          <w:sz w:val="20"/>
          <w:szCs w:val="20"/>
        </w:rPr>
        <w:tab/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>Bijdragen van Dirk Gabriëls, Bart Nobels, Erik Thys en Paul Michielsen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6B459D7" w14:textId="46ADD366" w:rsidR="00243A07" w:rsidRDefault="00243A07" w:rsidP="00243A07">
      <w:pPr>
        <w:pStyle w:val="paragraph"/>
        <w:spacing w:before="0" w:beforeAutospacing="0" w:after="0" w:afterAutospacing="0"/>
        <w:ind w:left="705" w:firstLine="705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sz w:val="22"/>
          <w:szCs w:val="22"/>
        </w:rPr>
        <w:t>+-25 min Per deelnemer via Teams vergadering</w:t>
      </w:r>
      <w:r>
        <w:rPr>
          <w:rStyle w:val="eop"/>
          <w:rFonts w:ascii="Calibri" w:hAnsi="Calibri" w:cs="Calibri"/>
          <w:sz w:val="22"/>
          <w:szCs w:val="22"/>
        </w:rPr>
        <w:t> </w:t>
      </w:r>
      <w:r w:rsidR="004F1D99">
        <w:rPr>
          <w:rStyle w:val="eop"/>
          <w:rFonts w:ascii="Calibri" w:hAnsi="Calibri" w:cs="Calibri"/>
          <w:sz w:val="22"/>
          <w:szCs w:val="22"/>
        </w:rPr>
        <w:br/>
      </w:r>
    </w:p>
    <w:p w14:paraId="5FE771E2" w14:textId="77777777" w:rsidR="00243A07" w:rsidRPr="004F1D99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15.55 uur</w:t>
      </w:r>
      <w:r w:rsidRPr="004F1D99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Conclusie</w:t>
      </w:r>
      <w:r w:rsidRPr="004F1D99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4D08D0B4" w14:textId="1593D968" w:rsidR="00243A07" w:rsidRDefault="00243A07" w:rsidP="00243A07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>Bart en Dirk</w:t>
      </w:r>
      <w:r>
        <w:rPr>
          <w:rStyle w:val="eop"/>
          <w:rFonts w:ascii="Calibri" w:hAnsi="Calibri" w:cs="Calibri"/>
          <w:sz w:val="20"/>
          <w:szCs w:val="20"/>
        </w:rPr>
        <w:t> </w:t>
      </w:r>
      <w:r w:rsidR="004F1D99">
        <w:rPr>
          <w:rStyle w:val="eop"/>
          <w:rFonts w:ascii="Calibri" w:hAnsi="Calibri" w:cs="Calibri"/>
          <w:sz w:val="20"/>
          <w:szCs w:val="20"/>
        </w:rPr>
        <w:br/>
      </w:r>
    </w:p>
    <w:p w14:paraId="663B6EEB" w14:textId="37656B0A" w:rsidR="00243A07" w:rsidRPr="004F1D99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16</w:t>
      </w:r>
      <w:r w:rsidR="004F1D99">
        <w:rPr>
          <w:rStyle w:val="normaltextrun"/>
          <w:rFonts w:ascii="Calibri" w:hAnsi="Calibri" w:cs="Calibri"/>
          <w:b/>
          <w:bCs/>
          <w:sz w:val="22"/>
          <w:szCs w:val="22"/>
        </w:rPr>
        <w:t>.00</w:t>
      </w: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uur</w:t>
      </w:r>
      <w:r w:rsidRPr="004F1D99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4F1D99">
        <w:rPr>
          <w:rStyle w:val="normaltextrun"/>
          <w:rFonts w:ascii="Calibri" w:hAnsi="Calibri" w:cs="Calibri"/>
          <w:b/>
          <w:bCs/>
          <w:sz w:val="22"/>
          <w:szCs w:val="22"/>
        </w:rPr>
        <w:t>Einde</w:t>
      </w:r>
      <w:r w:rsidRPr="004F1D99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111B0BEF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5A58C24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4AFE2362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12A04C6F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2AA0EC08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7A8BC119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5E7BE640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523CFCFE" w14:textId="77777777" w:rsidR="00243A0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</w:p>
    <w:p w14:paraId="0DC7CFF3" w14:textId="6A2573E7" w:rsidR="009E2E17" w:rsidRPr="009E2E17" w:rsidRDefault="00243A07" w:rsidP="009E2E17">
      <w:pPr>
        <w:pStyle w:val="VSVTitelniveau2"/>
        <w:rPr>
          <w:rFonts w:asciiTheme="minorHAnsi" w:hAnsiTheme="minorHAnsi" w:cstheme="minorHAnsi"/>
          <w:sz w:val="18"/>
          <w:szCs w:val="18"/>
        </w:rPr>
      </w:pPr>
      <w:r>
        <w:rPr>
          <w:rStyle w:val="eop"/>
          <w:rFonts w:ascii="Cambria" w:hAnsi="Cambria" w:cs="Segoe UI"/>
        </w:rPr>
        <w:t> </w:t>
      </w:r>
      <w:r w:rsidR="009E2E17" w:rsidRPr="000A0104">
        <w:rPr>
          <w:rStyle w:val="eop"/>
          <w:rFonts w:asciiTheme="minorHAnsi" w:hAnsiTheme="minorHAnsi" w:cstheme="minorHAnsi"/>
        </w:rPr>
        <w:t xml:space="preserve">Module </w:t>
      </w:r>
      <w:r w:rsidR="009E2E17">
        <w:rPr>
          <w:rStyle w:val="eop"/>
          <w:rFonts w:asciiTheme="minorHAnsi" w:hAnsiTheme="minorHAnsi" w:cstheme="minorHAnsi"/>
        </w:rPr>
        <w:t>3</w:t>
      </w:r>
      <w:r w:rsidR="009E2E17">
        <w:rPr>
          <w:rStyle w:val="eop"/>
          <w:rFonts w:asciiTheme="minorHAnsi" w:hAnsiTheme="minorHAnsi" w:cstheme="minorHAnsi"/>
        </w:rPr>
        <w:t xml:space="preserve">  </w:t>
      </w:r>
      <w:r w:rsidR="009E2E17">
        <w:rPr>
          <w:rStyle w:val="eop"/>
          <w:rFonts w:asciiTheme="minorHAnsi" w:hAnsiTheme="minorHAnsi" w:cstheme="minorHAnsi"/>
        </w:rPr>
        <w:tab/>
      </w:r>
      <w:r w:rsidR="009E2E17">
        <w:rPr>
          <w:rStyle w:val="eop"/>
          <w:rFonts w:asciiTheme="minorHAnsi" w:hAnsiTheme="minorHAnsi" w:cstheme="minorHAnsi"/>
        </w:rPr>
        <w:t>dinsdag 22</w:t>
      </w:r>
      <w:r w:rsidR="009E2E17" w:rsidRPr="000A0104">
        <w:rPr>
          <w:rStyle w:val="eop"/>
          <w:rFonts w:asciiTheme="minorHAnsi" w:hAnsiTheme="minorHAnsi" w:cstheme="minorHAnsi"/>
        </w:rPr>
        <w:t xml:space="preserve"> november 2022</w:t>
      </w:r>
    </w:p>
    <w:p w14:paraId="08C26AA7" w14:textId="4581459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nl-NL"/>
        </w:rPr>
      </w:pPr>
    </w:p>
    <w:p w14:paraId="6B78778C" w14:textId="04BAADC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9E2E17">
        <w:rPr>
          <w:rStyle w:val="eop"/>
          <w:rFonts w:ascii="Cambria" w:hAnsi="Cambria" w:cs="Segoe UI"/>
          <w:b/>
          <w:bCs/>
        </w:rPr>
        <w:t> </w:t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14.00 uur</w:t>
      </w:r>
      <w:r w:rsidRPr="009E2E17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Inleiding</w:t>
      </w:r>
      <w:r w:rsidRPr="009E2E1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078F2DAC" w14:textId="08A96FC8" w:rsid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>Kim Jacobs, teamverantwoordelijke verkeers- en mobiliteitseducatie, VSV</w:t>
      </w:r>
      <w:r>
        <w:rPr>
          <w:rStyle w:val="eop"/>
          <w:rFonts w:ascii="Calibri" w:hAnsi="Calibri" w:cs="Calibri"/>
          <w:sz w:val="20"/>
          <w:szCs w:val="20"/>
        </w:rPr>
        <w:t> </w:t>
      </w:r>
      <w:r w:rsidR="009E2E17">
        <w:rPr>
          <w:rStyle w:val="eop"/>
          <w:rFonts w:ascii="Calibri" w:hAnsi="Calibri" w:cs="Calibri"/>
          <w:sz w:val="20"/>
          <w:szCs w:val="20"/>
        </w:rPr>
        <w:br/>
      </w:r>
    </w:p>
    <w:p w14:paraId="1AD7E40C" w14:textId="7777777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  <w:lang w:val="en-US"/>
        </w:rPr>
      </w:pPr>
      <w:r w:rsidRPr="009E2E17">
        <w:rPr>
          <w:rStyle w:val="normaltextrun"/>
          <w:rFonts w:ascii="Calibri" w:hAnsi="Calibri" w:cs="Calibri"/>
          <w:b/>
          <w:bCs/>
          <w:sz w:val="22"/>
          <w:szCs w:val="22"/>
          <w:lang w:val="en-US"/>
        </w:rPr>
        <w:t xml:space="preserve">14.05 </w:t>
      </w:r>
      <w:proofErr w:type="spellStart"/>
      <w:r w:rsidRPr="009E2E17">
        <w:rPr>
          <w:rStyle w:val="spellingerror"/>
          <w:rFonts w:ascii="Calibri" w:hAnsi="Calibri" w:cs="Calibri"/>
          <w:b/>
          <w:bCs/>
          <w:sz w:val="22"/>
          <w:szCs w:val="22"/>
          <w:lang w:val="en-US"/>
        </w:rPr>
        <w:t>uur</w:t>
      </w:r>
      <w:proofErr w:type="spellEnd"/>
      <w:r w:rsidRPr="009E2E17">
        <w:rPr>
          <w:rStyle w:val="normaltextrun"/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Pr="009E2E17">
        <w:rPr>
          <w:rStyle w:val="tabchar"/>
          <w:rFonts w:ascii="Calibri" w:hAnsi="Calibri" w:cs="Calibri"/>
          <w:b/>
          <w:bCs/>
          <w:sz w:val="22"/>
          <w:szCs w:val="22"/>
          <w:lang w:val="en-US"/>
        </w:rPr>
        <w:tab/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  <w:lang w:val="en-US"/>
        </w:rPr>
        <w:t>Tips &amp; tricks</w:t>
      </w:r>
      <w:r w:rsidRPr="009E2E17">
        <w:rPr>
          <w:rStyle w:val="eop"/>
          <w:rFonts w:ascii="Calibri" w:hAnsi="Calibri" w:cs="Calibri"/>
          <w:b/>
          <w:bCs/>
          <w:sz w:val="22"/>
          <w:szCs w:val="22"/>
          <w:lang w:val="en-US"/>
        </w:rPr>
        <w:t> </w:t>
      </w:r>
    </w:p>
    <w:p w14:paraId="67545B8D" w14:textId="6731FFE1" w:rsidR="00243A07" w:rsidRP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  <w:lang w:val="en-US"/>
        </w:rPr>
        <w:t xml:space="preserve">Dirk Gabriëls, coach </w:t>
      </w:r>
      <w:proofErr w:type="spellStart"/>
      <w:r>
        <w:rPr>
          <w:rStyle w:val="spellingerror"/>
          <w:rFonts w:ascii="Calibri" w:hAnsi="Calibri" w:cs="Calibri"/>
          <w:i/>
          <w:iCs/>
          <w:sz w:val="20"/>
          <w:szCs w:val="20"/>
          <w:lang w:val="en-US"/>
        </w:rPr>
        <w:t>educatie</w:t>
      </w:r>
      <w:proofErr w:type="spellEnd"/>
      <w:r>
        <w:rPr>
          <w:rStyle w:val="normaltextrun"/>
          <w:rFonts w:ascii="Calibri" w:hAnsi="Calibri" w:cs="Calibri"/>
          <w:i/>
          <w:iCs/>
          <w:sz w:val="20"/>
          <w:szCs w:val="20"/>
          <w:lang w:val="en-US"/>
        </w:rPr>
        <w:t>, VSV</w:t>
      </w:r>
      <w:r w:rsidRPr="00243A07">
        <w:rPr>
          <w:rStyle w:val="eop"/>
          <w:rFonts w:ascii="Calibri" w:hAnsi="Calibri" w:cs="Calibri"/>
          <w:sz w:val="20"/>
          <w:szCs w:val="20"/>
          <w:lang w:val="en-US"/>
        </w:rPr>
        <w:t> </w:t>
      </w:r>
      <w:r w:rsidR="009E2E17">
        <w:rPr>
          <w:rStyle w:val="eop"/>
          <w:rFonts w:ascii="Calibri" w:hAnsi="Calibri" w:cs="Calibri"/>
          <w:sz w:val="20"/>
          <w:szCs w:val="20"/>
          <w:lang w:val="en-US"/>
        </w:rPr>
        <w:br/>
      </w:r>
    </w:p>
    <w:p w14:paraId="2A491D18" w14:textId="7777777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14.40 uur</w:t>
      </w:r>
      <w:r w:rsidRPr="009E2E17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Participatie &amp; draagvlak</w:t>
      </w:r>
      <w:r w:rsidRPr="009E2E1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51EDF8A3" w14:textId="04324BBC" w:rsid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  <w:lang w:val="fr-FR"/>
        </w:rPr>
        <w:t>Dirk Gabriëls</w:t>
      </w:r>
      <w:r>
        <w:rPr>
          <w:rStyle w:val="eop"/>
          <w:rFonts w:ascii="Calibri" w:hAnsi="Calibri" w:cs="Calibri"/>
          <w:sz w:val="20"/>
          <w:szCs w:val="20"/>
        </w:rPr>
        <w:t> </w:t>
      </w:r>
      <w:r w:rsidR="009E2E17">
        <w:rPr>
          <w:rStyle w:val="eop"/>
          <w:rFonts w:ascii="Calibri" w:hAnsi="Calibri" w:cs="Calibri"/>
          <w:sz w:val="20"/>
          <w:szCs w:val="20"/>
        </w:rPr>
        <w:br/>
      </w:r>
    </w:p>
    <w:p w14:paraId="316853AA" w14:textId="7777777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15.00 uur</w:t>
      </w:r>
      <w:r w:rsidRPr="009E2E17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Beste off van maatregelen uit andere schoolomgevingen</w:t>
      </w:r>
      <w:r w:rsidRPr="009E2E1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0A5E816B" w14:textId="18901B7A" w:rsidR="00243A07" w:rsidRPr="009E2E17" w:rsidRDefault="00243A07" w:rsidP="00243A07">
      <w:pPr>
        <w:pStyle w:val="paragraph"/>
        <w:spacing w:before="0" w:beforeAutospacing="0" w:after="0" w:afterAutospacing="0"/>
        <w:ind w:left="144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</w:rPr>
        <w:t>Bart Nobels, beleidsmedewerker verkeers- en mobiliteitseducatie, VSV</w:t>
      </w:r>
      <w:r>
        <w:rPr>
          <w:rStyle w:val="eop"/>
          <w:rFonts w:ascii="Calibri" w:hAnsi="Calibri" w:cs="Calibri"/>
          <w:sz w:val="20"/>
          <w:szCs w:val="20"/>
        </w:rPr>
        <w:t> </w:t>
      </w:r>
      <w:r w:rsidR="009E2E17">
        <w:rPr>
          <w:rStyle w:val="eop"/>
          <w:rFonts w:ascii="Calibri" w:hAnsi="Calibri" w:cs="Calibri"/>
          <w:sz w:val="20"/>
          <w:szCs w:val="20"/>
        </w:rPr>
        <w:br/>
      </w:r>
    </w:p>
    <w:p w14:paraId="6697A57C" w14:textId="7777777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15.55 uur</w:t>
      </w:r>
      <w:r w:rsidRPr="009E2E17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Conclusie en waar we je mee kunnen helpen</w:t>
      </w:r>
      <w:r w:rsidRPr="009E2E1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62B4680D" w14:textId="6B7AE94A" w:rsidR="00243A07" w:rsidRDefault="00243A07" w:rsidP="00243A07">
      <w:pPr>
        <w:pStyle w:val="paragraph"/>
        <w:spacing w:before="0" w:beforeAutospacing="0" w:after="0" w:afterAutospacing="0"/>
        <w:ind w:left="720" w:firstLine="720"/>
        <w:textAlignment w:val="baseline"/>
        <w:rPr>
          <w:rFonts w:ascii="Segoe UI" w:hAnsi="Segoe UI" w:cs="Segoe UI"/>
          <w:color w:val="777E6A"/>
          <w:sz w:val="18"/>
          <w:szCs w:val="18"/>
        </w:rPr>
      </w:pPr>
      <w:r>
        <w:rPr>
          <w:rStyle w:val="normaltextrun"/>
          <w:rFonts w:ascii="Calibri" w:hAnsi="Calibri" w:cs="Calibri"/>
          <w:i/>
          <w:iCs/>
          <w:sz w:val="20"/>
          <w:szCs w:val="20"/>
          <w:lang w:val="fr-FR"/>
        </w:rPr>
        <w:t>Kim jacobs</w:t>
      </w:r>
      <w:r>
        <w:rPr>
          <w:rStyle w:val="eop"/>
          <w:rFonts w:ascii="Calibri" w:hAnsi="Calibri" w:cs="Calibri"/>
          <w:sz w:val="20"/>
          <w:szCs w:val="20"/>
        </w:rPr>
        <w:t> </w:t>
      </w:r>
      <w:r w:rsidR="009E2E17">
        <w:rPr>
          <w:rStyle w:val="eop"/>
          <w:rFonts w:ascii="Calibri" w:hAnsi="Calibri" w:cs="Calibri"/>
          <w:sz w:val="20"/>
          <w:szCs w:val="20"/>
        </w:rPr>
        <w:br/>
      </w:r>
    </w:p>
    <w:p w14:paraId="3E08AB0A" w14:textId="77777777" w:rsidR="00243A07" w:rsidRPr="009E2E17" w:rsidRDefault="00243A07" w:rsidP="00243A0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777E6A"/>
          <w:sz w:val="18"/>
          <w:szCs w:val="18"/>
        </w:rPr>
      </w:pP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16.00 uur </w:t>
      </w:r>
      <w:r w:rsidRPr="009E2E17">
        <w:rPr>
          <w:rStyle w:val="tabchar"/>
          <w:rFonts w:ascii="Calibri" w:hAnsi="Calibri" w:cs="Calibri"/>
          <w:b/>
          <w:bCs/>
          <w:sz w:val="22"/>
          <w:szCs w:val="22"/>
        </w:rPr>
        <w:tab/>
      </w:r>
      <w:r w:rsidRPr="009E2E17">
        <w:rPr>
          <w:rStyle w:val="normaltextrun"/>
          <w:rFonts w:ascii="Calibri" w:hAnsi="Calibri" w:cs="Calibri"/>
          <w:b/>
          <w:bCs/>
          <w:sz w:val="22"/>
          <w:szCs w:val="22"/>
        </w:rPr>
        <w:t>Einde</w:t>
      </w:r>
      <w:r w:rsidRPr="009E2E17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0E27B00A" w14:textId="77777777" w:rsidR="00D3060A" w:rsidRDefault="00D3060A" w:rsidP="00081048">
      <w:pPr>
        <w:pStyle w:val="VSVbodytekst"/>
        <w:rPr>
          <w:lang w:val="nl-BE"/>
        </w:rPr>
      </w:pPr>
    </w:p>
    <w:sectPr w:rsidR="00D3060A" w:rsidSect="00101DA5">
      <w:headerReference w:type="default" r:id="rId11"/>
      <w:footerReference w:type="default" r:id="rId12"/>
      <w:pgSz w:w="11900" w:h="16840"/>
      <w:pgMar w:top="1985" w:right="1191" w:bottom="2098" w:left="119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D3F3C" w14:textId="77777777" w:rsidR="0071153D" w:rsidRDefault="0071153D" w:rsidP="00525CF9">
      <w:r>
        <w:separator/>
      </w:r>
    </w:p>
  </w:endnote>
  <w:endnote w:type="continuationSeparator" w:id="0">
    <w:p w14:paraId="5FA0DC52" w14:textId="77777777" w:rsidR="0071153D" w:rsidRDefault="0071153D" w:rsidP="00525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-Italic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-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0F877" w14:textId="77777777" w:rsidR="0072736B" w:rsidRDefault="0072736B">
    <w:r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EDC78" wp14:editId="578CB6A4">
              <wp:simplePos x="0" y="0"/>
              <wp:positionH relativeFrom="column">
                <wp:posOffset>3086100</wp:posOffset>
              </wp:positionH>
              <wp:positionV relativeFrom="paragraph">
                <wp:posOffset>-257810</wp:posOffset>
              </wp:positionV>
              <wp:extent cx="2514600" cy="457200"/>
              <wp:effectExtent l="0" t="0" r="0" b="0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146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21F221D" w14:textId="77777777" w:rsidR="0072736B" w:rsidRPr="004918F2" w:rsidRDefault="0072736B" w:rsidP="00101DA5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jc w:val="right"/>
                            <w:textAlignment w:val="center"/>
                            <w:rPr>
                              <w:rFonts w:ascii="Calibri" w:hAnsi="Calibri" w:cs="Calibri"/>
                              <w:color w:val="000000" w:themeColor="text1"/>
                              <w:sz w:val="18"/>
                              <w:szCs w:val="18"/>
                              <w:lang w:val="nl-BE"/>
                            </w:rPr>
                          </w:pPr>
                          <w:r w:rsidRPr="004918F2">
                            <w:rPr>
                              <w:rFonts w:ascii="Calibri" w:hAnsi="Calibri" w:cs="Calibri"/>
                              <w:color w:val="000000" w:themeColor="text1"/>
                              <w:sz w:val="18"/>
                              <w:szCs w:val="18"/>
                              <w:lang w:val="nl-BE"/>
                            </w:rPr>
                            <w:t xml:space="preserve">Stationsstraat 110, 2800 Mechelen </w:t>
                          </w:r>
                        </w:p>
                        <w:p w14:paraId="0A66BA05" w14:textId="77777777" w:rsidR="0072736B" w:rsidRPr="004918F2" w:rsidRDefault="0072736B" w:rsidP="00101DA5">
                          <w:pPr>
                            <w:jc w:val="right"/>
                            <w:rPr>
                              <w:color w:val="000000" w:themeColor="text1"/>
                              <w:lang w:val="nl-BE"/>
                            </w:rPr>
                          </w:pPr>
                          <w:r w:rsidRPr="004918F2">
                            <w:rPr>
                              <w:rFonts w:ascii="Calibri" w:hAnsi="Calibri" w:cs="Calibri"/>
                              <w:color w:val="000000" w:themeColor="text1"/>
                              <w:sz w:val="18"/>
                              <w:szCs w:val="18"/>
                              <w:lang w:val="nl-BE"/>
                            </w:rPr>
                            <w:t xml:space="preserve">015 44 65 50 - info@vsv.be - www.vsv.be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36000" tIns="46800" rIns="3600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EEDC78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27" type="#_x0000_t202" style="position:absolute;margin-left:243pt;margin-top:-20.3pt;width:198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" filled="f" stroked="f">
              <v:textbox inset="1mm,1.3mm,1mm">
                <w:txbxContent>
                  <w:p w14:paraId="021F221D" w14:textId="77777777" w:rsidR="0072736B" w:rsidRPr="004918F2" w:rsidRDefault="0072736B" w:rsidP="00101DA5">
                    <w:pPr>
                      <w:widowControl w:val="0"/>
                      <w:autoSpaceDE w:val="0"/>
                      <w:autoSpaceDN w:val="0"/>
                      <w:adjustRightInd w:val="0"/>
                      <w:jc w:val="right"/>
                      <w:textAlignment w:val="center"/>
                      <w:rPr>
                        <w:rFonts w:ascii="Calibri" w:hAnsi="Calibri" w:cs="Calibri"/>
                        <w:color w:val="000000" w:themeColor="text1"/>
                        <w:sz w:val="18"/>
                        <w:szCs w:val="18"/>
                        <w:lang w:val="nl-BE"/>
                      </w:rPr>
                    </w:pPr>
                    <w:r w:rsidRPr="004918F2">
                      <w:rPr>
                        <w:rFonts w:ascii="Calibri" w:hAnsi="Calibri" w:cs="Calibri"/>
                        <w:color w:val="000000" w:themeColor="text1"/>
                        <w:sz w:val="18"/>
                        <w:szCs w:val="18"/>
                        <w:lang w:val="nl-BE"/>
                      </w:rPr>
                      <w:t xml:space="preserve">Stationsstraat 110, 2800 Mechelen </w:t>
                    </w:r>
                  </w:p>
                  <w:p w14:paraId="0A66BA05" w14:textId="77777777" w:rsidR="0072736B" w:rsidRPr="004918F2" w:rsidRDefault="0072736B" w:rsidP="00101DA5">
                    <w:pPr>
                      <w:jc w:val="right"/>
                      <w:rPr>
                        <w:color w:val="000000" w:themeColor="text1"/>
                        <w:lang w:val="nl-BE"/>
                      </w:rPr>
                    </w:pPr>
                    <w:r w:rsidRPr="004918F2">
                      <w:rPr>
                        <w:rFonts w:ascii="Calibri" w:hAnsi="Calibri" w:cs="Calibri"/>
                        <w:color w:val="000000" w:themeColor="text1"/>
                        <w:sz w:val="18"/>
                        <w:szCs w:val="18"/>
                        <w:lang w:val="nl-BE"/>
                      </w:rPr>
                      <w:t xml:space="preserve">015 44 65 50 - info@vsv.be - www.vsv.be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50D8E" w14:textId="77777777" w:rsidR="0071153D" w:rsidRDefault="0071153D" w:rsidP="00525CF9">
      <w:r>
        <w:separator/>
      </w:r>
    </w:p>
  </w:footnote>
  <w:footnote w:type="continuationSeparator" w:id="0">
    <w:p w14:paraId="7972AF92" w14:textId="77777777" w:rsidR="0071153D" w:rsidRDefault="0071153D" w:rsidP="00525C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4616A" w14:textId="77777777" w:rsidR="0072736B" w:rsidRDefault="00D338F4">
    <w:r>
      <w:rPr>
        <w:noProof/>
        <w:lang w:val="nl-BE" w:eastAsia="nl-BE"/>
      </w:rPr>
      <w:drawing>
        <wp:anchor distT="0" distB="0" distL="114300" distR="114300" simplePos="0" relativeHeight="251661312" behindDoc="1" locked="0" layoutInCell="1" allowOverlap="1" wp14:anchorId="6551CB94" wp14:editId="0DFBD359">
          <wp:simplePos x="0" y="0"/>
          <wp:positionH relativeFrom="column">
            <wp:posOffset>-457200</wp:posOffset>
          </wp:positionH>
          <wp:positionV relativeFrom="paragraph">
            <wp:posOffset>-74930</wp:posOffset>
          </wp:positionV>
          <wp:extent cx="1257300" cy="471973"/>
          <wp:effectExtent l="0" t="0" r="0" b="1079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SV_LOGO-BASELINE_FULL_RGB_PP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8594" cy="4724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2736B">
      <w:rPr>
        <w:noProof/>
        <w:lang w:val="nl-BE" w:eastAsia="nl-B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6E5325" wp14:editId="588BF60B">
              <wp:simplePos x="0" y="0"/>
              <wp:positionH relativeFrom="column">
                <wp:posOffset>0</wp:posOffset>
              </wp:positionH>
              <wp:positionV relativeFrom="paragraph">
                <wp:posOffset>-102870</wp:posOffset>
              </wp:positionV>
              <wp:extent cx="6057900" cy="457200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pic="http://schemas.openxmlformats.org/drawingml/2006/picture" xmlns:ma14="http://schemas.microsoft.com/office/mac/drawingml/2011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pic="http://schemas.openxmlformats.org/drawingml/2006/picture" xmlns:ma14="http://schemas.microsoft.com/office/mac/drawingml/2011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061E4C" w14:textId="77777777" w:rsidR="0072736B" w:rsidRPr="00EA208C" w:rsidRDefault="0072736B" w:rsidP="00EA208C">
                          <w:pPr>
                            <w:pStyle w:val="VSVHeaderFooter"/>
                          </w:pPr>
                        </w:p>
                      </w:txbxContent>
                    </wps:txbx>
                    <wps:bodyPr rot="0" vert="horz" wrap="square" lIns="1260000" tIns="91440" rIns="9144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E5325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-8.1pt;width:47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" filled="f" stroked="f">
              <v:textbox inset="35mm,7.2pt,,0">
                <w:txbxContent>
                  <w:p w14:paraId="60061E4C" w14:textId="77777777" w:rsidR="0072736B" w:rsidRPr="00EA208C" w:rsidRDefault="0072736B" w:rsidP="00EA208C">
                    <w:pPr>
                      <w:pStyle w:val="VSVHeaderFooter"/>
                    </w:pPr>
                  </w:p>
                </w:txbxContent>
              </v:textbox>
            </v:shape>
          </w:pict>
        </mc:Fallback>
      </mc:AlternateContent>
    </w:r>
    <w:r w:rsidR="0072736B">
      <w:rPr>
        <w:noProof/>
        <w:lang w:val="nl-BE" w:eastAsia="nl-BE"/>
      </w:rPr>
      <w:drawing>
        <wp:anchor distT="0" distB="0" distL="114300" distR="114300" simplePos="0" relativeHeight="251656192" behindDoc="1" locked="1" layoutInCell="1" allowOverlap="1" wp14:anchorId="6786D2EC" wp14:editId="61B46C36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59675" cy="1273810"/>
          <wp:effectExtent l="0" t="0" r="9525" b="0"/>
          <wp:wrapNone/>
          <wp:docPr id="6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88"/>
                  <a:stretch/>
                </pic:blipFill>
                <pic:spPr bwMode="auto">
                  <a:xfrm>
                    <a:off x="0" y="0"/>
                    <a:ext cx="7559675" cy="12738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ma14="http://schemas.microsoft.com/office/mac/drawingml/2011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0072C"/>
    <w:multiLevelType w:val="hybridMultilevel"/>
    <w:tmpl w:val="422855EE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 w:tplc="F80EBDEA">
      <w:start w:val="1"/>
      <w:numFmt w:val="bullet"/>
      <w:lvlText w:val=""/>
      <w:lvlJc w:val="left"/>
      <w:pPr>
        <w:tabs>
          <w:tab w:val="num" w:pos="567"/>
        </w:tabs>
        <w:ind w:left="567" w:hanging="22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10EA7"/>
    <w:multiLevelType w:val="hybridMultilevel"/>
    <w:tmpl w:val="82E4E0CC"/>
    <w:lvl w:ilvl="0" w:tplc="F1B2BC1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color w:val="93006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7726"/>
    <w:multiLevelType w:val="multilevel"/>
    <w:tmpl w:val="80BC1738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C55AF"/>
    <w:multiLevelType w:val="hybridMultilevel"/>
    <w:tmpl w:val="B96034F0"/>
    <w:lvl w:ilvl="0" w:tplc="B0C404CA">
      <w:start w:val="1"/>
      <w:numFmt w:val="decimal"/>
      <w:pStyle w:val="VSVTitelniveau4nummers"/>
      <w:lvlText w:val="%1."/>
      <w:lvlJc w:val="left"/>
      <w:pPr>
        <w:ind w:left="227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D7B45"/>
    <w:multiLevelType w:val="hybridMultilevel"/>
    <w:tmpl w:val="B5ECB15E"/>
    <w:lvl w:ilvl="0" w:tplc="EDF42DE8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93006D"/>
      </w:rPr>
    </w:lvl>
    <w:lvl w:ilvl="1" w:tplc="82904C80">
      <w:numFmt w:val="bullet"/>
      <w:lvlText w:val="-"/>
      <w:lvlJc w:val="left"/>
      <w:pPr>
        <w:ind w:left="1440" w:hanging="360"/>
      </w:pPr>
      <w:rPr>
        <w:rFonts w:ascii="Calibri-Italic" w:eastAsia="MS Mincho" w:hAnsi="Calibri-Italic" w:cs="Calibri-Italic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32315"/>
    <w:multiLevelType w:val="multilevel"/>
    <w:tmpl w:val="7C9E34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7EB2744"/>
    <w:multiLevelType w:val="hybridMultilevel"/>
    <w:tmpl w:val="48C8B4E0"/>
    <w:lvl w:ilvl="0" w:tplc="A27E6E24">
      <w:start w:val="1"/>
      <w:numFmt w:val="bullet"/>
      <w:lvlText w:val=""/>
      <w:lvlJc w:val="left"/>
      <w:pPr>
        <w:tabs>
          <w:tab w:val="num" w:pos="652"/>
        </w:tabs>
        <w:ind w:left="652" w:hanging="227"/>
      </w:pPr>
      <w:rPr>
        <w:rFonts w:ascii="Symbol" w:hAnsi="Symbol" w:hint="default"/>
        <w:b/>
        <w:bCs/>
        <w:i w:val="0"/>
        <w:i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A56899"/>
    <w:multiLevelType w:val="multilevel"/>
    <w:tmpl w:val="EA5092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219B5"/>
    <w:multiLevelType w:val="hybridMultilevel"/>
    <w:tmpl w:val="EA509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575E2"/>
    <w:multiLevelType w:val="hybridMultilevel"/>
    <w:tmpl w:val="80BC1738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4672E"/>
    <w:multiLevelType w:val="multilevel"/>
    <w:tmpl w:val="82E4E0CC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color w:val="93006D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26809"/>
    <w:multiLevelType w:val="multilevel"/>
    <w:tmpl w:val="7C9E3472"/>
    <w:styleLink w:val="VSVLijst"/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93006D"/>
      </w:rPr>
    </w:lvl>
    <w:lvl w:ilvl="1">
      <w:numFmt w:val="bullet"/>
      <w:lvlText w:val="-"/>
      <w:lvlJc w:val="left"/>
      <w:pPr>
        <w:tabs>
          <w:tab w:val="num" w:pos="567"/>
        </w:tabs>
        <w:ind w:left="567" w:hanging="227"/>
      </w:pPr>
      <w:rPr>
        <w:rFonts w:ascii="Calibri-Italic" w:hAnsi="Calibri-Italic" w:hint="default"/>
      </w:rPr>
    </w:lvl>
    <w:lvl w:ilvl="2">
      <w:start w:val="1"/>
      <w:numFmt w:val="bullet"/>
      <w:lvlText w:val=""/>
      <w:lvlJc w:val="left"/>
      <w:pPr>
        <w:tabs>
          <w:tab w:val="num" w:pos="794"/>
        </w:tabs>
        <w:ind w:left="794" w:hanging="22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021"/>
        </w:tabs>
        <w:ind w:left="1021" w:hanging="22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247"/>
        </w:tabs>
        <w:ind w:left="1247" w:hanging="22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474"/>
        </w:tabs>
        <w:ind w:left="1474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701"/>
        </w:tabs>
        <w:ind w:left="1701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928"/>
        </w:tabs>
        <w:ind w:left="1928" w:hanging="227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155"/>
        </w:tabs>
        <w:ind w:left="2155" w:hanging="227"/>
      </w:pPr>
      <w:rPr>
        <w:rFonts w:ascii="Wingdings" w:hAnsi="Wingdings" w:hint="default"/>
      </w:rPr>
    </w:lvl>
  </w:abstractNum>
  <w:abstractNum w:abstractNumId="12" w15:restartNumberingAfterBreak="0">
    <w:nsid w:val="386B26D9"/>
    <w:multiLevelType w:val="hybridMultilevel"/>
    <w:tmpl w:val="0A6AE8B4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 w:tplc="F87AE158">
      <w:start w:val="1"/>
      <w:numFmt w:val="bullet"/>
      <w:lvlText w:val=""/>
      <w:lvlJc w:val="left"/>
      <w:pPr>
        <w:tabs>
          <w:tab w:val="num" w:pos="1307"/>
        </w:tabs>
        <w:ind w:left="1307" w:hanging="22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B2539F"/>
    <w:multiLevelType w:val="multilevel"/>
    <w:tmpl w:val="C6DC7EA0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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24728C"/>
    <w:multiLevelType w:val="hybridMultilevel"/>
    <w:tmpl w:val="6A2EBEDC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 w:tplc="1CF8D21E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AD6651"/>
    <w:multiLevelType w:val="multilevel"/>
    <w:tmpl w:val="7C9E34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4212B5F"/>
    <w:multiLevelType w:val="multilevel"/>
    <w:tmpl w:val="7C9E34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5735725"/>
    <w:multiLevelType w:val="multilevel"/>
    <w:tmpl w:val="0A6AE8B4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"/>
      <w:lvlJc w:val="left"/>
      <w:pPr>
        <w:tabs>
          <w:tab w:val="num" w:pos="1307"/>
        </w:tabs>
        <w:ind w:left="1307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0523C2"/>
    <w:multiLevelType w:val="multilevel"/>
    <w:tmpl w:val="7C9E34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9380169"/>
    <w:multiLevelType w:val="hybridMultilevel"/>
    <w:tmpl w:val="6F42CC86"/>
    <w:lvl w:ilvl="0" w:tplc="D9D20322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E47823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F875B2"/>
    <w:multiLevelType w:val="multilevel"/>
    <w:tmpl w:val="6A2EBEDC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FB1E22"/>
    <w:multiLevelType w:val="hybridMultilevel"/>
    <w:tmpl w:val="424A67C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466719"/>
    <w:multiLevelType w:val="multilevel"/>
    <w:tmpl w:val="BF001630"/>
    <w:lvl w:ilvl="0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93006D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47039C"/>
    <w:multiLevelType w:val="multilevel"/>
    <w:tmpl w:val="422855EE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"/>
      <w:lvlJc w:val="left"/>
      <w:pPr>
        <w:tabs>
          <w:tab w:val="num" w:pos="567"/>
        </w:tabs>
        <w:ind w:left="567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8377E9"/>
    <w:multiLevelType w:val="multilevel"/>
    <w:tmpl w:val="7C9E34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853771D"/>
    <w:multiLevelType w:val="hybridMultilevel"/>
    <w:tmpl w:val="C6DC7EA0"/>
    <w:lvl w:ilvl="0" w:tplc="F87AE158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 w:tplc="CB4CB35E">
      <w:start w:val="1"/>
      <w:numFmt w:val="bullet"/>
      <w:lvlText w:val="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9E4E84"/>
    <w:multiLevelType w:val="multilevel"/>
    <w:tmpl w:val="7C9E3472"/>
    <w:numStyleLink w:val="VSVLijst"/>
  </w:abstractNum>
  <w:abstractNum w:abstractNumId="27" w15:restartNumberingAfterBreak="0">
    <w:nsid w:val="68E27250"/>
    <w:multiLevelType w:val="hybridMultilevel"/>
    <w:tmpl w:val="4BD2251A"/>
    <w:lvl w:ilvl="0" w:tplc="4732BC14">
      <w:start w:val="1"/>
      <w:numFmt w:val="decimal"/>
      <w:pStyle w:val="VSVTitelniveau2nummers"/>
      <w:lvlText w:val="%1."/>
      <w:lvlJc w:val="left"/>
      <w:pPr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A82AAB"/>
    <w:multiLevelType w:val="hybridMultilevel"/>
    <w:tmpl w:val="376235B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1D3D46"/>
    <w:multiLevelType w:val="hybridMultilevel"/>
    <w:tmpl w:val="53B48D14"/>
    <w:lvl w:ilvl="0" w:tplc="A8C4F832">
      <w:start w:val="1"/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083C1D"/>
    <w:multiLevelType w:val="multilevel"/>
    <w:tmpl w:val="7C9E347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7583E7E"/>
    <w:multiLevelType w:val="hybridMultilevel"/>
    <w:tmpl w:val="9EFC9878"/>
    <w:lvl w:ilvl="0" w:tplc="5BCE835A">
      <w:start w:val="1"/>
      <w:numFmt w:val="decimal"/>
      <w:pStyle w:val="VSVTitelniveau3nummers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914B88"/>
    <w:multiLevelType w:val="multilevel"/>
    <w:tmpl w:val="422855EE"/>
    <w:lvl w:ilvl="0">
      <w:start w:val="1"/>
      <w:numFmt w:val="bullet"/>
      <w:lvlText w:val="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"/>
      <w:lvlJc w:val="left"/>
      <w:pPr>
        <w:tabs>
          <w:tab w:val="num" w:pos="567"/>
        </w:tabs>
        <w:ind w:left="567" w:hanging="22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5F0C8C"/>
    <w:multiLevelType w:val="hybridMultilevel"/>
    <w:tmpl w:val="126E6536"/>
    <w:lvl w:ilvl="0" w:tplc="F1340438">
      <w:start w:val="1"/>
      <w:numFmt w:val="decimal"/>
      <w:pStyle w:val="VSVTitelniveau1nummers"/>
      <w:lvlText w:val="%1."/>
      <w:lvlJc w:val="left"/>
      <w:pPr>
        <w:ind w:left="454" w:hanging="45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951063">
    <w:abstractNumId w:val="19"/>
  </w:num>
  <w:num w:numId="2" w16cid:durableId="1390492055">
    <w:abstractNumId w:val="6"/>
  </w:num>
  <w:num w:numId="3" w16cid:durableId="695040754">
    <w:abstractNumId w:val="8"/>
  </w:num>
  <w:num w:numId="4" w16cid:durableId="325132262">
    <w:abstractNumId w:val="7"/>
  </w:num>
  <w:num w:numId="5" w16cid:durableId="575550509">
    <w:abstractNumId w:val="1"/>
  </w:num>
  <w:num w:numId="6" w16cid:durableId="1812400838">
    <w:abstractNumId w:val="10"/>
  </w:num>
  <w:num w:numId="7" w16cid:durableId="592397007">
    <w:abstractNumId w:val="4"/>
  </w:num>
  <w:num w:numId="8" w16cid:durableId="1034311171">
    <w:abstractNumId w:val="22"/>
  </w:num>
  <w:num w:numId="9" w16cid:durableId="1665937857">
    <w:abstractNumId w:val="9"/>
  </w:num>
  <w:num w:numId="10" w16cid:durableId="748304482">
    <w:abstractNumId w:val="2"/>
  </w:num>
  <w:num w:numId="11" w16cid:durableId="799495351">
    <w:abstractNumId w:val="12"/>
  </w:num>
  <w:num w:numId="12" w16cid:durableId="1452896757">
    <w:abstractNumId w:val="17"/>
  </w:num>
  <w:num w:numId="13" w16cid:durableId="1984038870">
    <w:abstractNumId w:val="25"/>
  </w:num>
  <w:num w:numId="14" w16cid:durableId="1177689679">
    <w:abstractNumId w:val="13"/>
  </w:num>
  <w:num w:numId="15" w16cid:durableId="1795978552">
    <w:abstractNumId w:val="14"/>
  </w:num>
  <w:num w:numId="16" w16cid:durableId="301883692">
    <w:abstractNumId w:val="20"/>
  </w:num>
  <w:num w:numId="17" w16cid:durableId="1212768833">
    <w:abstractNumId w:val="0"/>
  </w:num>
  <w:num w:numId="18" w16cid:durableId="1079253175">
    <w:abstractNumId w:val="11"/>
  </w:num>
  <w:num w:numId="19" w16cid:durableId="1222331392">
    <w:abstractNumId w:val="24"/>
  </w:num>
  <w:num w:numId="20" w16cid:durableId="532503091">
    <w:abstractNumId w:val="23"/>
  </w:num>
  <w:num w:numId="21" w16cid:durableId="821197756">
    <w:abstractNumId w:val="32"/>
  </w:num>
  <w:num w:numId="22" w16cid:durableId="1898930610">
    <w:abstractNumId w:val="18"/>
  </w:num>
  <w:num w:numId="23" w16cid:durableId="1546679428">
    <w:abstractNumId w:val="15"/>
  </w:num>
  <w:num w:numId="24" w16cid:durableId="240796510">
    <w:abstractNumId w:val="30"/>
  </w:num>
  <w:num w:numId="25" w16cid:durableId="1412965652">
    <w:abstractNumId w:val="16"/>
  </w:num>
  <w:num w:numId="26" w16cid:durableId="1003779906">
    <w:abstractNumId w:val="5"/>
  </w:num>
  <w:num w:numId="27" w16cid:durableId="1372724423">
    <w:abstractNumId w:val="11"/>
  </w:num>
  <w:num w:numId="28" w16cid:durableId="1253322720">
    <w:abstractNumId w:val="33"/>
  </w:num>
  <w:num w:numId="29" w16cid:durableId="1826966058">
    <w:abstractNumId w:val="27"/>
  </w:num>
  <w:num w:numId="30" w16cid:durableId="840317960">
    <w:abstractNumId w:val="31"/>
  </w:num>
  <w:num w:numId="31" w16cid:durableId="350962223">
    <w:abstractNumId w:val="3"/>
  </w:num>
  <w:num w:numId="32" w16cid:durableId="205992632">
    <w:abstractNumId w:val="26"/>
  </w:num>
  <w:num w:numId="33" w16cid:durableId="982613616">
    <w:abstractNumId w:val="28"/>
  </w:num>
  <w:num w:numId="34" w16cid:durableId="2102069055">
    <w:abstractNumId w:val="21"/>
  </w:num>
  <w:num w:numId="35" w16cid:durableId="166015888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768"/>
    <w:rsid w:val="000051C0"/>
    <w:rsid w:val="0002260C"/>
    <w:rsid w:val="00034052"/>
    <w:rsid w:val="0004486F"/>
    <w:rsid w:val="00081048"/>
    <w:rsid w:val="000A0104"/>
    <w:rsid w:val="00100FFE"/>
    <w:rsid w:val="00101DA5"/>
    <w:rsid w:val="001267D2"/>
    <w:rsid w:val="00187E15"/>
    <w:rsid w:val="00243A07"/>
    <w:rsid w:val="00282F82"/>
    <w:rsid w:val="00294F62"/>
    <w:rsid w:val="002A7702"/>
    <w:rsid w:val="002B1EA3"/>
    <w:rsid w:val="002B2FF9"/>
    <w:rsid w:val="0033551D"/>
    <w:rsid w:val="003562E1"/>
    <w:rsid w:val="004918F2"/>
    <w:rsid w:val="004E21DA"/>
    <w:rsid w:val="004F1D99"/>
    <w:rsid w:val="00525CF9"/>
    <w:rsid w:val="0053107B"/>
    <w:rsid w:val="00550B43"/>
    <w:rsid w:val="0055418A"/>
    <w:rsid w:val="00572384"/>
    <w:rsid w:val="005821E4"/>
    <w:rsid w:val="00587F62"/>
    <w:rsid w:val="005962BC"/>
    <w:rsid w:val="0060406C"/>
    <w:rsid w:val="0062775D"/>
    <w:rsid w:val="0064618F"/>
    <w:rsid w:val="00666E6F"/>
    <w:rsid w:val="006A063D"/>
    <w:rsid w:val="0071153D"/>
    <w:rsid w:val="00723C1E"/>
    <w:rsid w:val="0072736B"/>
    <w:rsid w:val="00743BA9"/>
    <w:rsid w:val="007973D4"/>
    <w:rsid w:val="007C0FBE"/>
    <w:rsid w:val="00832768"/>
    <w:rsid w:val="00860BE8"/>
    <w:rsid w:val="008B4919"/>
    <w:rsid w:val="008D2C4F"/>
    <w:rsid w:val="008D3443"/>
    <w:rsid w:val="008D6B3E"/>
    <w:rsid w:val="008E4850"/>
    <w:rsid w:val="00906E50"/>
    <w:rsid w:val="0096673D"/>
    <w:rsid w:val="009811DC"/>
    <w:rsid w:val="009D4864"/>
    <w:rsid w:val="009D7B7B"/>
    <w:rsid w:val="009E2E17"/>
    <w:rsid w:val="009E6D1E"/>
    <w:rsid w:val="00A500CF"/>
    <w:rsid w:val="00A879DB"/>
    <w:rsid w:val="00AC12D7"/>
    <w:rsid w:val="00AF689C"/>
    <w:rsid w:val="00B42CFA"/>
    <w:rsid w:val="00B57D0F"/>
    <w:rsid w:val="00B82815"/>
    <w:rsid w:val="00BA1C34"/>
    <w:rsid w:val="00CA4960"/>
    <w:rsid w:val="00CD07A6"/>
    <w:rsid w:val="00D1315D"/>
    <w:rsid w:val="00D3060A"/>
    <w:rsid w:val="00D338F4"/>
    <w:rsid w:val="00D33FD9"/>
    <w:rsid w:val="00D70DFF"/>
    <w:rsid w:val="00DC7A6E"/>
    <w:rsid w:val="00E12042"/>
    <w:rsid w:val="00E15DD2"/>
    <w:rsid w:val="00E44DFC"/>
    <w:rsid w:val="00EA208C"/>
    <w:rsid w:val="00ED2895"/>
    <w:rsid w:val="00F21B16"/>
    <w:rsid w:val="00F34AB7"/>
    <w:rsid w:val="00FC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A7086D"/>
  <w14:defaultImageDpi w14:val="300"/>
  <w15:docId w15:val="{81B8D20C-0D1F-4D86-8084-7008DE663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  <w:szCs w:val="24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E44D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lijst">
    <w:name w:val="Light List"/>
    <w:basedOn w:val="Standaardtabel"/>
    <w:uiPriority w:val="61"/>
    <w:rsid w:val="00E44DF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777E6A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VSVTabeltekst">
    <w:name w:val="VSV_Tabeltekst"/>
    <w:basedOn w:val="VSVbodytekst"/>
    <w:qFormat/>
    <w:rsid w:val="009E6D1E"/>
    <w:pPr>
      <w:spacing w:line="240" w:lineRule="auto"/>
      <w:jc w:val="center"/>
    </w:pPr>
    <w:rPr>
      <w:sz w:val="20"/>
      <w:szCs w:val="20"/>
    </w:rPr>
  </w:style>
  <w:style w:type="paragraph" w:styleId="Koptekst">
    <w:name w:val="header"/>
    <w:basedOn w:val="Standaard"/>
    <w:link w:val="KoptekstChar"/>
    <w:uiPriority w:val="99"/>
    <w:unhideWhenUsed/>
    <w:rsid w:val="00D338F4"/>
    <w:pPr>
      <w:tabs>
        <w:tab w:val="center" w:pos="4153"/>
        <w:tab w:val="right" w:pos="830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338F4"/>
    <w:rPr>
      <w:sz w:val="24"/>
      <w:szCs w:val="24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D338F4"/>
    <w:pPr>
      <w:tabs>
        <w:tab w:val="center" w:pos="4153"/>
        <w:tab w:val="right" w:pos="830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338F4"/>
    <w:rPr>
      <w:sz w:val="24"/>
      <w:szCs w:val="24"/>
      <w:lang w:val="en-GB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338F4"/>
    <w:rPr>
      <w:rFonts w:ascii="Lucida Grande" w:hAnsi="Lucida Grande" w:cs="Lucida Grande"/>
      <w:sz w:val="18"/>
      <w:szCs w:val="18"/>
    </w:rPr>
  </w:style>
  <w:style w:type="paragraph" w:customStyle="1" w:styleId="VSVondertitel">
    <w:name w:val="VSV_ondertitel"/>
    <w:basedOn w:val="Standaard"/>
    <w:qFormat/>
    <w:rsid w:val="009E6D1E"/>
    <w:pPr>
      <w:keepNext/>
      <w:keepLines/>
      <w:autoSpaceDE w:val="0"/>
      <w:autoSpaceDN w:val="0"/>
      <w:adjustRightInd w:val="0"/>
      <w:spacing w:after="120"/>
      <w:textAlignment w:val="center"/>
    </w:pPr>
    <w:rPr>
      <w:rFonts w:ascii="Calibri" w:hAnsi="Calibri" w:cs="Calibri"/>
      <w:caps/>
      <w:color w:val="000000" w:themeColor="text1"/>
      <w:sz w:val="28"/>
      <w:szCs w:val="28"/>
      <w:lang w:val="nl-NL"/>
    </w:rPr>
  </w:style>
  <w:style w:type="paragraph" w:customStyle="1" w:styleId="VSVTitelniveau1">
    <w:name w:val="VSV_Titelniveau 1"/>
    <w:basedOn w:val="Standaard"/>
    <w:qFormat/>
    <w:rsid w:val="009E6D1E"/>
    <w:pPr>
      <w:keepNext/>
      <w:keepLines/>
      <w:autoSpaceDE w:val="0"/>
      <w:autoSpaceDN w:val="0"/>
      <w:adjustRightInd w:val="0"/>
      <w:textAlignment w:val="center"/>
    </w:pPr>
    <w:rPr>
      <w:rFonts w:ascii="Calibri" w:hAnsi="Calibri" w:cs="Calibri-Bold"/>
      <w:b/>
      <w:bCs/>
      <w:color w:val="FF0521"/>
      <w:sz w:val="50"/>
      <w:szCs w:val="50"/>
      <w:lang w:val="nl-NL"/>
    </w:rPr>
  </w:style>
  <w:style w:type="paragraph" w:customStyle="1" w:styleId="VSVInleiding">
    <w:name w:val="VSV_Inleiding"/>
    <w:basedOn w:val="Standaard"/>
    <w:qFormat/>
    <w:rsid w:val="009E6D1E"/>
    <w:pPr>
      <w:keepLines/>
      <w:autoSpaceDE w:val="0"/>
      <w:autoSpaceDN w:val="0"/>
      <w:adjustRightInd w:val="0"/>
      <w:spacing w:line="288" w:lineRule="auto"/>
      <w:textAlignment w:val="center"/>
    </w:pPr>
    <w:rPr>
      <w:rFonts w:ascii="Calibri" w:hAnsi="Calibri" w:cs="Calibri-Italic"/>
      <w:iCs/>
      <w:color w:val="000000" w:themeColor="text1"/>
      <w:lang w:val="nl-NL"/>
    </w:rPr>
  </w:style>
  <w:style w:type="paragraph" w:customStyle="1" w:styleId="VSVTitelniveau2">
    <w:name w:val="VSV_Titelniveau 2"/>
    <w:basedOn w:val="Standaard"/>
    <w:qFormat/>
    <w:rsid w:val="009E6D1E"/>
    <w:pPr>
      <w:keepNext/>
      <w:keepLines/>
      <w:autoSpaceDE w:val="0"/>
      <w:autoSpaceDN w:val="0"/>
      <w:adjustRightInd w:val="0"/>
      <w:spacing w:after="120"/>
      <w:textAlignment w:val="center"/>
    </w:pPr>
    <w:rPr>
      <w:rFonts w:ascii="Calibri" w:hAnsi="Calibri" w:cs="Calibri-Bold"/>
      <w:b/>
      <w:bCs/>
      <w:color w:val="FF0521"/>
      <w:sz w:val="36"/>
      <w:szCs w:val="36"/>
      <w:lang w:val="nl-NL"/>
    </w:rPr>
  </w:style>
  <w:style w:type="paragraph" w:customStyle="1" w:styleId="VSVbodytekst">
    <w:name w:val="VSV_bodytekst"/>
    <w:basedOn w:val="Standaard"/>
    <w:qFormat/>
    <w:rsid w:val="009E6D1E"/>
    <w:pPr>
      <w:keepLines/>
      <w:autoSpaceDE w:val="0"/>
      <w:autoSpaceDN w:val="0"/>
      <w:adjustRightInd w:val="0"/>
      <w:spacing w:line="288" w:lineRule="auto"/>
      <w:textAlignment w:val="center"/>
    </w:pPr>
    <w:rPr>
      <w:rFonts w:ascii="Calibri" w:hAnsi="Calibri" w:cs="Calibri"/>
      <w:color w:val="000000" w:themeColor="text1"/>
      <w:sz w:val="22"/>
      <w:szCs w:val="22"/>
      <w:lang w:val="nl-NL"/>
    </w:rPr>
  </w:style>
  <w:style w:type="paragraph" w:customStyle="1" w:styleId="VSVTitelniveau3">
    <w:name w:val="VSV_Titelniveau 3"/>
    <w:basedOn w:val="Standaard"/>
    <w:qFormat/>
    <w:rsid w:val="009E6D1E"/>
    <w:pPr>
      <w:keepNext/>
      <w:keepLines/>
      <w:autoSpaceDE w:val="0"/>
      <w:autoSpaceDN w:val="0"/>
      <w:adjustRightInd w:val="0"/>
      <w:spacing w:after="60"/>
      <w:textAlignment w:val="center"/>
    </w:pPr>
    <w:rPr>
      <w:rFonts w:ascii="Calibri" w:hAnsi="Calibri" w:cs="Calibri-Bold"/>
      <w:b/>
      <w:bCs/>
      <w:color w:val="000000" w:themeColor="text1"/>
      <w:sz w:val="28"/>
      <w:szCs w:val="28"/>
      <w:lang w:val="nl-NL"/>
    </w:rPr>
  </w:style>
  <w:style w:type="paragraph" w:customStyle="1" w:styleId="VSVTitelniveau4">
    <w:name w:val="VSV_Titelniveau 4"/>
    <w:basedOn w:val="Standaard"/>
    <w:qFormat/>
    <w:rsid w:val="009E6D1E"/>
    <w:pPr>
      <w:keepNext/>
      <w:keepLines/>
      <w:autoSpaceDE w:val="0"/>
      <w:autoSpaceDN w:val="0"/>
      <w:adjustRightInd w:val="0"/>
      <w:spacing w:after="60"/>
      <w:textAlignment w:val="center"/>
    </w:pPr>
    <w:rPr>
      <w:rFonts w:ascii="Calibri" w:hAnsi="Calibri" w:cs="Calibri"/>
      <w:b/>
      <w:bCs/>
      <w:color w:val="FF0521" w:themeColor="background2"/>
      <w:sz w:val="25"/>
      <w:szCs w:val="25"/>
      <w:u w:val="single"/>
      <w:lang w:val="nl-NL"/>
    </w:rPr>
  </w:style>
  <w:style w:type="paragraph" w:customStyle="1" w:styleId="VSVKadertekst">
    <w:name w:val="VSV_Kadertekst"/>
    <w:basedOn w:val="Standaard"/>
    <w:qFormat/>
    <w:rsid w:val="009E6D1E"/>
    <w:pPr>
      <w:keepLines/>
      <w:pBdr>
        <w:top w:val="single" w:sz="48" w:space="1" w:color="DADEDE"/>
        <w:left w:val="single" w:sz="48" w:space="4" w:color="DADEDE"/>
        <w:bottom w:val="single" w:sz="48" w:space="1" w:color="DADEDE"/>
        <w:right w:val="single" w:sz="48" w:space="4" w:color="DADEDE"/>
      </w:pBdr>
      <w:shd w:val="clear" w:color="auto" w:fill="DADEDE"/>
      <w:autoSpaceDE w:val="0"/>
      <w:autoSpaceDN w:val="0"/>
      <w:adjustRightInd w:val="0"/>
      <w:spacing w:line="288" w:lineRule="auto"/>
      <w:ind w:left="227" w:right="227"/>
      <w:textAlignment w:val="center"/>
    </w:pPr>
    <w:rPr>
      <w:rFonts w:ascii="Calibri" w:hAnsi="Calibri" w:cs="Calibri"/>
      <w:color w:val="000000" w:themeColor="text1"/>
      <w:sz w:val="22"/>
      <w:szCs w:val="22"/>
      <w:lang w:val="nl-NL"/>
    </w:rPr>
  </w:style>
  <w:style w:type="table" w:customStyle="1" w:styleId="VSVTabel">
    <w:name w:val="VSV_Tabel"/>
    <w:basedOn w:val="Standaardtabel"/>
    <w:uiPriority w:val="99"/>
    <w:rsid w:val="009E6D1E"/>
    <w:pPr>
      <w:jc w:val="center"/>
    </w:pPr>
    <w:rPr>
      <w:rFonts w:ascii="Calibri" w:hAnsi="Calibri"/>
      <w:color w:val="777E6A"/>
      <w:sz w:val="18"/>
    </w:rPr>
    <w:tblPr>
      <w:tblBorders>
        <w:top w:val="single" w:sz="4" w:space="0" w:color="777E6A"/>
        <w:left w:val="single" w:sz="4" w:space="0" w:color="777E6A"/>
        <w:bottom w:val="single" w:sz="4" w:space="0" w:color="777E6A"/>
        <w:right w:val="single" w:sz="4" w:space="0" w:color="777E6A"/>
        <w:insideH w:val="single" w:sz="4" w:space="0" w:color="777E6A"/>
        <w:insideV w:val="single" w:sz="4" w:space="0" w:color="777E6A"/>
      </w:tblBorders>
    </w:tblPr>
    <w:tcPr>
      <w:vAlign w:val="center"/>
    </w:tcPr>
  </w:style>
  <w:style w:type="paragraph" w:customStyle="1" w:styleId="VSVTabeltekstHeader">
    <w:name w:val="VSV_Tabeltekst Header"/>
    <w:basedOn w:val="VSVbodytekst"/>
    <w:qFormat/>
    <w:rsid w:val="009E6D1E"/>
    <w:pPr>
      <w:spacing w:line="240" w:lineRule="auto"/>
      <w:jc w:val="center"/>
    </w:pPr>
    <w:rPr>
      <w:b/>
      <w:caps/>
      <w:color w:val="FFFFFF"/>
      <w:sz w:val="20"/>
      <w:szCs w:val="20"/>
    </w:rPr>
  </w:style>
  <w:style w:type="numbering" w:customStyle="1" w:styleId="VSVLijstniveau1">
    <w:name w:val="VSV_Lijstniveau 1"/>
    <w:basedOn w:val="Geenlijst"/>
    <w:uiPriority w:val="99"/>
    <w:rsid w:val="008B4919"/>
  </w:style>
  <w:style w:type="paragraph" w:customStyle="1" w:styleId="VSVHeaderFooter">
    <w:name w:val="VSV_Header &amp; Footer"/>
    <w:basedOn w:val="VSVbodytekst"/>
    <w:qFormat/>
    <w:rsid w:val="009E6D1E"/>
    <w:rPr>
      <w:i/>
      <w:sz w:val="16"/>
    </w:rPr>
  </w:style>
  <w:style w:type="paragraph" w:styleId="Inhopg1">
    <w:name w:val="toc 1"/>
    <w:basedOn w:val="VSVTitelniveau1"/>
    <w:next w:val="Standaard"/>
    <w:uiPriority w:val="39"/>
    <w:unhideWhenUsed/>
    <w:rsid w:val="009E6D1E"/>
    <w:pPr>
      <w:spacing w:before="120"/>
    </w:pPr>
    <w:rPr>
      <w:rFonts w:asciiTheme="majorHAnsi" w:hAnsiTheme="majorHAnsi"/>
      <w:sz w:val="32"/>
      <w:szCs w:val="28"/>
    </w:rPr>
  </w:style>
  <w:style w:type="paragraph" w:styleId="Inhopg2">
    <w:name w:val="toc 2"/>
    <w:basedOn w:val="VSVTitelniveau2"/>
    <w:next w:val="Standaard"/>
    <w:uiPriority w:val="39"/>
    <w:unhideWhenUsed/>
    <w:rsid w:val="009E6D1E"/>
    <w:pPr>
      <w:ind w:left="240"/>
    </w:pPr>
    <w:rPr>
      <w:bCs w:val="0"/>
      <w:caps/>
      <w:sz w:val="24"/>
      <w:szCs w:val="24"/>
    </w:rPr>
  </w:style>
  <w:style w:type="paragraph" w:styleId="Inhopg3">
    <w:name w:val="toc 3"/>
    <w:basedOn w:val="VSVTitelniveau3"/>
    <w:next w:val="Standaard"/>
    <w:uiPriority w:val="39"/>
    <w:unhideWhenUsed/>
    <w:rsid w:val="009E6D1E"/>
    <w:pPr>
      <w:ind w:left="480"/>
    </w:pPr>
    <w:rPr>
      <w:rFonts w:asciiTheme="majorHAnsi" w:hAnsiTheme="majorHAnsi"/>
      <w:sz w:val="22"/>
      <w:szCs w:val="22"/>
    </w:rPr>
  </w:style>
  <w:style w:type="paragraph" w:styleId="Inhopg4">
    <w:name w:val="toc 4"/>
    <w:basedOn w:val="VSVTitelniveau4"/>
    <w:next w:val="Standaard"/>
    <w:uiPriority w:val="39"/>
    <w:unhideWhenUsed/>
    <w:rsid w:val="009E6D1E"/>
    <w:pPr>
      <w:ind w:left="720"/>
    </w:pPr>
    <w:rPr>
      <w:rFonts w:asciiTheme="majorHAnsi" w:hAnsiTheme="majorHAnsi"/>
      <w:caps/>
      <w:sz w:val="20"/>
      <w:szCs w:val="20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338F4"/>
    <w:rPr>
      <w:rFonts w:ascii="Lucida Grande" w:hAnsi="Lucida Grande" w:cs="Lucida Grande"/>
      <w:sz w:val="18"/>
      <w:szCs w:val="18"/>
      <w:lang w:val="en-GB"/>
    </w:rPr>
  </w:style>
  <w:style w:type="numbering" w:customStyle="1" w:styleId="VSVLijst">
    <w:name w:val="VSV_Lijst"/>
    <w:basedOn w:val="Geenlijst"/>
    <w:uiPriority w:val="99"/>
    <w:rsid w:val="009E6D1E"/>
    <w:pPr>
      <w:numPr>
        <w:numId w:val="18"/>
      </w:numPr>
    </w:pPr>
  </w:style>
  <w:style w:type="paragraph" w:customStyle="1" w:styleId="VSVTitelniveau1nummers">
    <w:name w:val="VSV_Titelniveau 1 nummers"/>
    <w:basedOn w:val="VSVTitelniveau1"/>
    <w:qFormat/>
    <w:rsid w:val="009E6D1E"/>
    <w:pPr>
      <w:numPr>
        <w:numId w:val="28"/>
      </w:numPr>
    </w:pPr>
  </w:style>
  <w:style w:type="paragraph" w:customStyle="1" w:styleId="VSVTitelniveau2nummers">
    <w:name w:val="VSV_Titelniveau 2 nummers"/>
    <w:basedOn w:val="VSVTitelniveau2"/>
    <w:qFormat/>
    <w:rsid w:val="009E6D1E"/>
    <w:pPr>
      <w:numPr>
        <w:numId w:val="29"/>
      </w:numPr>
    </w:pPr>
  </w:style>
  <w:style w:type="paragraph" w:customStyle="1" w:styleId="VSVTitelniveau3nummers">
    <w:name w:val="VSV_Titelniveau 3 nummers"/>
    <w:basedOn w:val="VSVTitelniveau3"/>
    <w:qFormat/>
    <w:rsid w:val="009E6D1E"/>
    <w:pPr>
      <w:numPr>
        <w:numId w:val="30"/>
      </w:numPr>
    </w:pPr>
  </w:style>
  <w:style w:type="paragraph" w:customStyle="1" w:styleId="VSVTitelniveau4nummers">
    <w:name w:val="VSV_Titelniveau 4 nummers"/>
    <w:basedOn w:val="VSVTitelniveau4"/>
    <w:qFormat/>
    <w:rsid w:val="009E6D1E"/>
    <w:pPr>
      <w:numPr>
        <w:numId w:val="31"/>
      </w:numPr>
    </w:pPr>
  </w:style>
  <w:style w:type="paragraph" w:customStyle="1" w:styleId="VSVvoetnooteindnoot">
    <w:name w:val="VSV_voetnoot/eindnoot"/>
    <w:basedOn w:val="Standaard"/>
    <w:link w:val="VSVvoetnooteindnootChar"/>
    <w:qFormat/>
    <w:rsid w:val="006A063D"/>
    <w:rPr>
      <w:rFonts w:ascii="Calibri" w:hAnsi="Calibri"/>
      <w:color w:val="000000" w:themeColor="text1"/>
      <w:sz w:val="16"/>
      <w:szCs w:val="16"/>
      <w:lang w:val="nl-NL"/>
    </w:rPr>
  </w:style>
  <w:style w:type="character" w:customStyle="1" w:styleId="VSVvoetnooteindnootChar">
    <w:name w:val="VSV_voetnoot/eindnoot Char"/>
    <w:basedOn w:val="Standaardalinea-lettertype"/>
    <w:link w:val="VSVvoetnooteindnoot"/>
    <w:rsid w:val="006A063D"/>
    <w:rPr>
      <w:rFonts w:ascii="Calibri" w:hAnsi="Calibri"/>
      <w:color w:val="000000" w:themeColor="text1"/>
      <w:sz w:val="16"/>
      <w:szCs w:val="16"/>
      <w:lang w:val="nl-NL"/>
    </w:rPr>
  </w:style>
  <w:style w:type="character" w:styleId="Hyperlink">
    <w:name w:val="Hyperlink"/>
    <w:basedOn w:val="Standaardalinea-lettertype"/>
    <w:uiPriority w:val="99"/>
    <w:unhideWhenUsed/>
    <w:rsid w:val="00A500CF"/>
    <w:rPr>
      <w:color w:val="0073A0" w:themeColor="hyperlink"/>
      <w:u w:val="single"/>
    </w:rPr>
  </w:style>
  <w:style w:type="paragraph" w:customStyle="1" w:styleId="paragraph">
    <w:name w:val="paragraph"/>
    <w:basedOn w:val="Standaard"/>
    <w:rsid w:val="00243A07"/>
    <w:pPr>
      <w:spacing w:before="100" w:beforeAutospacing="1" w:after="100" w:afterAutospacing="1"/>
    </w:pPr>
    <w:rPr>
      <w:rFonts w:ascii="Times New Roman" w:eastAsia="Times New Roman" w:hAnsi="Times New Roman"/>
      <w:lang w:val="nl-BE" w:eastAsia="nl-BE"/>
    </w:rPr>
  </w:style>
  <w:style w:type="character" w:customStyle="1" w:styleId="normaltextrun">
    <w:name w:val="normaltextrun"/>
    <w:basedOn w:val="Standaardalinea-lettertype"/>
    <w:rsid w:val="00243A07"/>
  </w:style>
  <w:style w:type="character" w:customStyle="1" w:styleId="eop">
    <w:name w:val="eop"/>
    <w:basedOn w:val="Standaardalinea-lettertype"/>
    <w:rsid w:val="00243A07"/>
  </w:style>
  <w:style w:type="character" w:customStyle="1" w:styleId="tabchar">
    <w:name w:val="tabchar"/>
    <w:basedOn w:val="Standaardalinea-lettertype"/>
    <w:rsid w:val="00243A07"/>
  </w:style>
  <w:style w:type="character" w:customStyle="1" w:styleId="scxw91614527">
    <w:name w:val="scxw91614527"/>
    <w:basedOn w:val="Standaardalinea-lettertype"/>
    <w:rsid w:val="00243A07"/>
  </w:style>
  <w:style w:type="character" w:customStyle="1" w:styleId="spellingerror">
    <w:name w:val="spellingerror"/>
    <w:basedOn w:val="Standaardalinea-lettertype"/>
    <w:rsid w:val="00243A07"/>
  </w:style>
  <w:style w:type="paragraph" w:styleId="Ondertitel">
    <w:name w:val="Subtitle"/>
    <w:basedOn w:val="Standaard"/>
    <w:next w:val="Standaard"/>
    <w:link w:val="OndertitelChar"/>
    <w:uiPriority w:val="11"/>
    <w:qFormat/>
    <w:rsid w:val="00243A0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43A0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66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2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3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8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5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1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2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Algemeen\VSV-handboek\1.%20Communicatie\1.2%20Externe%20communicatie\VSV_WORD_CORP_staand.dotx" TargetMode="External"/></Relationships>
</file>

<file path=word/theme/theme1.xml><?xml version="1.0" encoding="utf-8"?>
<a:theme xmlns:a="http://schemas.openxmlformats.org/drawingml/2006/main" name="VSV_wordtemplate2015">
  <a:themeElements>
    <a:clrScheme name="VSV_2015">
      <a:dk1>
        <a:srgbClr val="000000"/>
      </a:dk1>
      <a:lt1>
        <a:srgbClr val="777E6A"/>
      </a:lt1>
      <a:dk2>
        <a:srgbClr val="FFFFFF"/>
      </a:dk2>
      <a:lt2>
        <a:srgbClr val="FF0521"/>
      </a:lt2>
      <a:accent1>
        <a:srgbClr val="93006D"/>
      </a:accent1>
      <a:accent2>
        <a:srgbClr val="9BBCED"/>
      </a:accent2>
      <a:accent3>
        <a:srgbClr val="EC5800"/>
      </a:accent3>
      <a:accent4>
        <a:srgbClr val="FFBA00"/>
      </a:accent4>
      <a:accent5>
        <a:srgbClr val="00831A"/>
      </a:accent5>
      <a:accent6>
        <a:srgbClr val="C7DA00"/>
      </a:accent6>
      <a:hlink>
        <a:srgbClr val="0073A0"/>
      </a:hlink>
      <a:folHlink>
        <a:srgbClr val="6CC4E9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B3316A64A58C48AE71CC28C4FDAC4D" ma:contentTypeVersion="4" ma:contentTypeDescription="Een nieuw document maken." ma:contentTypeScope="" ma:versionID="8ec755932b1b85f7f95252ac615d5987">
  <xsd:schema xmlns:xsd="http://www.w3.org/2001/XMLSchema" xmlns:xs="http://www.w3.org/2001/XMLSchema" xmlns:p="http://schemas.microsoft.com/office/2006/metadata/properties" xmlns:ns2="67db9354-299f-4660-964a-aab418723bdd" xmlns:ns3="f583ba69-0be5-45a6-92d5-73c311276a68" targetNamespace="http://schemas.microsoft.com/office/2006/metadata/properties" ma:root="true" ma:fieldsID="70b63a6d51b1179f33848f21d4841d95" ns2:_="" ns3:_="">
    <xsd:import namespace="67db9354-299f-4660-964a-aab418723bdd"/>
    <xsd:import namespace="f583ba69-0be5-45a6-92d5-73c311276a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db9354-299f-4660-964a-aab418723b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3ba69-0be5-45a6-92d5-73c311276a6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272AC6-592F-4B24-A8D9-4580D437BC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EBE2CC5-E334-4F3C-AC36-F45B22C4F6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db9354-299f-4660-964a-aab418723bdd"/>
    <ds:schemaRef ds:uri="f583ba69-0be5-45a6-92d5-73c311276a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36BE7F-41E9-4651-9D72-5A4469DE86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D0E8ED-10CA-4E8B-BAB4-A48ED0818D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VSV_WORD_CORP_staand.dotx</Template>
  <TotalTime>7</TotalTime>
  <Pages>2</Pages>
  <Words>224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Stijn Dergent</dc:creator>
  <cp:keywords/>
  <dc:description/>
  <cp:lastModifiedBy>Sarah Kauwenberghs</cp:lastModifiedBy>
  <cp:revision>8</cp:revision>
  <dcterms:created xsi:type="dcterms:W3CDTF">2022-06-27T09:11:00Z</dcterms:created>
  <dcterms:modified xsi:type="dcterms:W3CDTF">2022-06-27T09:17:00Z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0x010100F8B3316A64A58C48AE71CC28C4FDAC4D</vt:lpwstr>
  </property>
  <property fmtid="{D5CDD505-2E9C-101B-9397-08002B2CF9AE}" pid="3" name="Jaartal">
    <vt:lpwstr>7;#/|671c9f01-1c35-4350-8073-78e4bc6533a4</vt:lpwstr>
  </property>
  <property fmtid="{D5CDD505-2E9C-101B-9397-08002B2CF9AE}" pid="4" name="VSV-Categoriën">
    <vt:lpwstr>8;#Communiatie|4669fc7e-b4a1-4a35-9c35-79e9fca951a0</vt:lpwstr>
  </property>
</Properties>
</file>